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949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5240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98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Бахтовара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Икромовича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Олимов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eastAsia="Times New Roman" w:hAnsi="Times New Roman" w:cs="Times New Roman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Олимов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надлежаще извещен о времени и месте рассмотрения дела /расписка/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судебное заседание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предоставил ходатайство о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рассмотрении дела в его отсутствие.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.И.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Бахтовара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Икромовича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Олимов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40102810245370000007, ОКЦ № 8 УГУ Банка России//УФК по Ханты-Мансийскому автономному округу – Югре г. Ханты-Мансийск,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9492620183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2">
    <w:name w:val="cat-UserDefined grp-36 rplc-22"/>
    <w:basedOn w:val="DefaultParagraphFont"/>
  </w:style>
  <w:style w:type="character" w:customStyle="1" w:styleId="cat-UserDefinedgrp-36rplc-27">
    <w:name w:val="cat-UserDefined grp-36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